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366E9">
      <w:pPr>
        <w:rPr>
          <w:sz w:val="10"/>
          <w:szCs w:val="10"/>
        </w:rPr>
      </w:pPr>
    </w:p>
    <w:p w14:paraId="545E9837">
      <w:r>
        <w:drawing>
          <wp:inline distT="0" distB="0" distL="114300" distR="114300">
            <wp:extent cx="5386070" cy="947420"/>
            <wp:effectExtent l="0" t="0" r="11430" b="508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94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779B1">
      <w:pPr>
        <w:pStyle w:val="249"/>
        <w:bidi w:val="0"/>
        <w:spacing w:line="360" w:lineRule="auto"/>
        <w:jc w:val="center"/>
        <w:rPr>
          <w:b/>
          <w:bCs/>
          <w:sz w:val="24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  <w:lang w:val="hr-HR"/>
        </w:rPr>
        <w:t>PRISTUPNICA ZA ČLANA UDRUGE</w:t>
      </w:r>
    </w:p>
    <w:p w14:paraId="3D496D4F">
      <w:pPr>
        <w:pStyle w:val="249"/>
        <w:bidi w:val="0"/>
        <w:spacing w:line="360" w:lineRule="auto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  <w:lang w:val="hr-HR"/>
        </w:rPr>
        <w:t>Ime i prezime  ___________________________________OIB__ ___________________</w:t>
      </w:r>
    </w:p>
    <w:p w14:paraId="109D6A55">
      <w:pPr>
        <w:pStyle w:val="249"/>
        <w:bidi w:val="0"/>
        <w:spacing w:line="360" w:lineRule="auto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  <w:lang w:val="hr-HR"/>
        </w:rPr>
        <w:t>Adresa  i mjesto stanovanja:________________________________________________</w:t>
      </w:r>
    </w:p>
    <w:p w14:paraId="57003549">
      <w:pPr>
        <w:pStyle w:val="249"/>
        <w:bidi w:val="0"/>
        <w:spacing w:line="360" w:lineRule="auto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  <w:lang w:val="hr-HR"/>
        </w:rPr>
        <w:t>Telefon i mail:  ___________________________________________________________</w:t>
      </w:r>
    </w:p>
    <w:p w14:paraId="699A3EF2">
      <w:pPr>
        <w:pStyle w:val="249"/>
        <w:bidi w:val="0"/>
        <w:spacing w:line="360" w:lineRule="auto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  <w:lang w:val="hr-HR"/>
        </w:rPr>
        <w:t xml:space="preserve">Datum i mjesto rođenja     __________________________________________________  </w:t>
      </w:r>
    </w:p>
    <w:p w14:paraId="5CDE12BB">
      <w:pPr>
        <w:pStyle w:val="249"/>
        <w:bidi w:val="0"/>
        <w:spacing w:line="360" w:lineRule="auto"/>
        <w:rPr>
          <w:rFonts w:hint="default"/>
          <w:sz w:val="24"/>
          <w:szCs w:val="24"/>
          <w:lang w:val="hr-HR"/>
        </w:rPr>
      </w:pPr>
      <w:r>
        <w:rPr>
          <w:rFonts w:hint="default"/>
          <w:sz w:val="24"/>
          <w:szCs w:val="24"/>
          <w:lang w:val="hr-HR"/>
        </w:rPr>
        <w:t xml:space="preserve">Želim se učlaniti kao (zaokružite ) : </w:t>
      </w:r>
    </w:p>
    <w:p w14:paraId="475B6AAA">
      <w:pPr>
        <w:pStyle w:val="249"/>
        <w:numPr>
          <w:ilvl w:val="0"/>
          <w:numId w:val="11"/>
        </w:numPr>
        <w:bidi w:val="0"/>
        <w:spacing w:line="360" w:lineRule="auto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  <w:lang w:val="hr-HR"/>
        </w:rPr>
        <w:t>dijalizirana osoba</w:t>
      </w:r>
      <w:r>
        <w:rPr>
          <w:rFonts w:hint="default"/>
          <w:sz w:val="24"/>
          <w:szCs w:val="24"/>
        </w:rPr>
        <w:t xml:space="preserve">         </w:t>
      </w:r>
      <w:r>
        <w:rPr>
          <w:rFonts w:hint="default"/>
          <w:sz w:val="24"/>
          <w:szCs w:val="24"/>
          <w:lang w:val="hr-HR"/>
        </w:rPr>
        <w:t xml:space="preserve">   2. transplatirana osoba        3. kronični bubrežni bolesnik           </w:t>
      </w:r>
    </w:p>
    <w:p w14:paraId="00934030">
      <w:pPr>
        <w:pStyle w:val="249"/>
        <w:bidi w:val="0"/>
        <w:spacing w:line="360" w:lineRule="auto"/>
        <w:rPr>
          <w:rFonts w:hint="default"/>
          <w:sz w:val="24"/>
          <w:szCs w:val="24"/>
          <w:lang w:val="hr-HR"/>
        </w:rPr>
      </w:pPr>
      <w:r>
        <w:rPr>
          <w:rFonts w:hint="default"/>
          <w:sz w:val="24"/>
          <w:szCs w:val="24"/>
          <w:lang w:val="hr-HR"/>
        </w:rPr>
        <w:t>4. član medicinskog tima</w:t>
      </w:r>
      <w:r>
        <w:rPr>
          <w:rFonts w:hint="default"/>
          <w:sz w:val="24"/>
          <w:szCs w:val="24"/>
        </w:rPr>
        <w:t xml:space="preserve">     </w:t>
      </w:r>
      <w:r>
        <w:rPr>
          <w:rFonts w:hint="default"/>
          <w:sz w:val="24"/>
          <w:szCs w:val="24"/>
          <w:lang w:val="hr-HR"/>
        </w:rPr>
        <w:t>5. građanin podržavatelj udruge</w:t>
      </w:r>
    </w:p>
    <w:p w14:paraId="076603D0">
      <w:pPr>
        <w:pStyle w:val="249"/>
        <w:spacing w:line="240" w:lineRule="auto"/>
        <w:ind w:left="720"/>
        <w:rPr>
          <w:rFonts w:hint="default" w:ascii="Times New Roman" w:hAnsi="Times New Roman" w:cs="Times New Roman"/>
          <w:b/>
          <w:i/>
          <w:iCs w:val="0"/>
          <w:sz w:val="10"/>
          <w:szCs w:val="10"/>
          <w:u w:val="none" w:color="auto"/>
        </w:rPr>
      </w:pPr>
      <w:r>
        <w:rPr>
          <w:rFonts w:hint="default" w:ascii="Times New Roman" w:hAnsi="Times New Roman" w:cs="Times New Roman"/>
          <w:b/>
          <w:i/>
          <w:iCs w:val="0"/>
          <w:sz w:val="10"/>
          <w:szCs w:val="10"/>
          <w:u w:val="none" w:color="auto"/>
        </w:rPr>
        <w:t xml:space="preserve"> </w:t>
      </w:r>
    </w:p>
    <w:p w14:paraId="6AF46961">
      <w:pPr>
        <w:pStyle w:val="249"/>
        <w:spacing w:line="240" w:lineRule="auto"/>
        <w:ind w:left="720"/>
        <w:rPr>
          <w:rFonts w:hint="default" w:ascii="Times New Roman" w:hAnsi="Times New Roman" w:cs="Times New Roman"/>
          <w:i/>
          <w:iCs w:val="0"/>
          <w:sz w:val="24"/>
          <w:szCs w:val="24"/>
        </w:rPr>
      </w:pPr>
      <w:r>
        <w:rPr>
          <w:rFonts w:hint="default" w:ascii="Times New Roman" w:hAnsi="Times New Roman" w:cs="Times New Roman"/>
          <w:b/>
          <w:i/>
          <w:iCs w:val="0"/>
          <w:sz w:val="24"/>
          <w:szCs w:val="24"/>
          <w:u w:val="none" w:color="auto"/>
          <w:lang w:val="hr-HR"/>
        </w:rPr>
        <w:t xml:space="preserve">U Osijeku dana: ________________                      </w:t>
      </w:r>
      <w:r>
        <w:rPr>
          <w:rFonts w:hint="default" w:ascii="Times New Roman" w:hAnsi="Times New Roman" w:cs="Times New Roman"/>
          <w:i/>
          <w:iCs w:val="0"/>
          <w:sz w:val="24"/>
          <w:szCs w:val="24"/>
          <w:u w:val="none" w:color="auto"/>
        </w:rPr>
        <w:t xml:space="preserve">   </w:t>
      </w:r>
      <w:r>
        <w:rPr>
          <w:rFonts w:hint="default" w:ascii="Times New Roman" w:hAnsi="Times New Roman" w:cs="Times New Roman"/>
          <w:b/>
          <w:i/>
          <w:iCs w:val="0"/>
          <w:sz w:val="24"/>
          <w:szCs w:val="24"/>
          <w:u w:val="none" w:color="auto"/>
          <w:lang w:val="hr-HR"/>
        </w:rPr>
        <w:t>Potpis :</w:t>
      </w:r>
      <w:r>
        <w:rPr>
          <w:rFonts w:hint="default" w:ascii="Times New Roman" w:hAnsi="Times New Roman" w:cs="Times New Roman"/>
          <w:i/>
          <w:iCs w:val="0"/>
          <w:sz w:val="24"/>
          <w:szCs w:val="24"/>
          <w:u w:val="single" w:color="auto"/>
        </w:rPr>
        <w:t xml:space="preserve">  </w:t>
      </w:r>
      <w:r>
        <w:rPr>
          <w:rFonts w:hint="default" w:ascii="Times New Roman" w:hAnsi="Times New Roman" w:cs="Times New Roman"/>
          <w:i/>
          <w:iCs w:val="0"/>
          <w:sz w:val="24"/>
          <w:szCs w:val="24"/>
          <w:u w:val="single" w:color="auto"/>
          <w:lang w:val="hr-HR"/>
        </w:rPr>
        <w:t>________________________</w:t>
      </w:r>
      <w:r>
        <w:rPr>
          <w:rFonts w:hint="default" w:ascii="Times New Roman" w:hAnsi="Times New Roman" w:cs="Times New Roman"/>
          <w:i/>
          <w:iCs w:val="0"/>
          <w:sz w:val="24"/>
          <w:szCs w:val="24"/>
          <w:u w:val="single" w:color="auto"/>
        </w:rPr>
        <w:t xml:space="preserve">                                                               </w:t>
      </w:r>
    </w:p>
    <w:p w14:paraId="62DF1B68"/>
    <w:sectPr>
      <w:pgSz w:w="11906" w:h="8391" w:orient="landscape"/>
      <w:pgMar w:top="1179" w:right="1157" w:bottom="896" w:left="1157" w:header="708" w:footer="709" w:gutter="0"/>
      <w:paperSrc w:first="1" w:other="1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EE"/>
    <w:family w:val="auto"/>
    <w:pitch w:val="default"/>
    <w:sig w:usb0="E4002EFF" w:usb1="C000E47F" w:usb2="00000009" w:usb3="00000000" w:csb0="200001FF" w:csb1="00000000"/>
  </w:font>
  <w:font w:name="Cambria">
    <w:panose1 w:val="02040503050406030204"/>
    <w:charset w:val="EE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82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81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80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79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72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71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70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69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78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68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abstractNum w:abstractNumId="10">
    <w:nsid w:val="11687081"/>
    <w:multiLevelType w:val="singleLevel"/>
    <w:tmpl w:val="11687081"/>
    <w:lvl w:ilvl="0" w:tentative="0">
      <w:start w:val="1"/>
      <w:numFmt w:val="decimal"/>
      <w:suff w:val="space"/>
      <w:lvlText w:val="%1."/>
      <w:lvlJc w:val="left"/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VerticalSpacing w:val="156"/>
  <w:displayHorizontalDrawingGridEvery w:val="1"/>
  <w:displayVerticalDrawingGridEvery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C1617"/>
    <w:rsid w:val="00050A31"/>
    <w:rsid w:val="000716D2"/>
    <w:rsid w:val="00071AAB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F7953"/>
    <w:rsid w:val="00D07232"/>
    <w:rsid w:val="00D10245"/>
    <w:rsid w:val="00D21BDD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C9C1617"/>
    <w:rsid w:val="30586167"/>
    <w:rsid w:val="3423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qFormat="1"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200" w:afterAutospacing="0" w:line="276" w:lineRule="auto"/>
      <w:ind w:left="0" w:right="0" w:firstLine="0"/>
      <w:jc w:val="left"/>
      <w:outlineLvl w:val="9"/>
    </w:pPr>
    <w:rPr>
      <w:rFonts w:ascii="Calibri" w:hAnsi="Calibri" w:eastAsia="Times New Roman" w:cs="Times New Roman"/>
      <w:snapToGrid/>
      <w:color w:val="auto"/>
      <w:spacing w:val="0"/>
      <w:w w:val="100"/>
      <w:kern w:val="0"/>
      <w:position w:val="0"/>
      <w:sz w:val="22"/>
      <w:u w:val="none" w:color="auto"/>
      <w:shd w:val="clear" w:color="auto" w:fill="auto"/>
      <w:vertAlign w:val="baseline"/>
      <w:rtl w:val="0"/>
      <w:cs w:val="0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5"/>
    </w:pPr>
    <w:rPr>
      <w:b/>
      <w:bCs/>
      <w:sz w:val="24"/>
      <w:szCs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7"/>
    </w:pPr>
    <w:rPr>
      <w:sz w:val="24"/>
      <w:szCs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11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alloon Text"/>
    <w:basedOn w:val="1"/>
    <w:qFormat/>
    <w:uiPriority w:val="0"/>
    <w:rPr>
      <w:sz w:val="16"/>
      <w:szCs w:val="16"/>
    </w:rPr>
  </w:style>
  <w:style w:type="paragraph" w:styleId="14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Body Text 2"/>
    <w:basedOn w:val="1"/>
    <w:qFormat/>
    <w:uiPriority w:val="0"/>
    <w:pPr>
      <w:spacing w:after="120" w:line="480" w:lineRule="auto"/>
    </w:pPr>
  </w:style>
  <w:style w:type="paragraph" w:styleId="17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18">
    <w:name w:val="Body Text First Indent"/>
    <w:basedOn w:val="15"/>
    <w:qFormat/>
    <w:uiPriority w:val="0"/>
    <w:pPr>
      <w:ind w:firstLine="420" w:firstLineChars="100"/>
    </w:pPr>
  </w:style>
  <w:style w:type="paragraph" w:styleId="19">
    <w:name w:val="Body Text Indent"/>
    <w:basedOn w:val="1"/>
    <w:qFormat/>
    <w:uiPriority w:val="0"/>
    <w:pPr>
      <w:spacing w:after="120"/>
      <w:ind w:left="420" w:leftChars="200"/>
    </w:pPr>
  </w:style>
  <w:style w:type="paragraph" w:styleId="20">
    <w:name w:val="Body Text First Indent 2"/>
    <w:basedOn w:val="19"/>
    <w:qFormat/>
    <w:uiPriority w:val="0"/>
    <w:pPr>
      <w:ind w:firstLine="420" w:firstLineChars="200"/>
    </w:pPr>
  </w:style>
  <w:style w:type="paragraph" w:styleId="21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22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23">
    <w:name w:val="caption"/>
    <w:basedOn w:val="1"/>
    <w:next w:val="1"/>
    <w:semiHidden/>
    <w:unhideWhenUsed/>
    <w:qFormat/>
    <w:uiPriority w:val="0"/>
    <w:rPr>
      <w:rFonts w:ascii="Arial" w:hAnsi="Arial" w:eastAsia="黑体" w:cs="Arial"/>
      <w:sz w:val="20"/>
    </w:rPr>
  </w:style>
  <w:style w:type="paragraph" w:styleId="24">
    <w:name w:val="Closing"/>
    <w:basedOn w:val="1"/>
    <w:qFormat/>
    <w:uiPriority w:val="0"/>
    <w:pPr>
      <w:ind w:left="100" w:leftChars="2100"/>
    </w:pPr>
  </w:style>
  <w:style w:type="character" w:styleId="25">
    <w:name w:val="annotation reference"/>
    <w:basedOn w:val="11"/>
    <w:qFormat/>
    <w:uiPriority w:val="0"/>
    <w:rPr>
      <w:sz w:val="21"/>
      <w:szCs w:val="21"/>
    </w:rPr>
  </w:style>
  <w:style w:type="paragraph" w:styleId="26">
    <w:name w:val="annotation text"/>
    <w:basedOn w:val="1"/>
    <w:qFormat/>
    <w:uiPriority w:val="0"/>
    <w:pPr>
      <w:jc w:val="left"/>
    </w:pPr>
  </w:style>
  <w:style w:type="paragraph" w:styleId="27">
    <w:name w:val="annotation subject"/>
    <w:basedOn w:val="26"/>
    <w:next w:val="26"/>
    <w:qFormat/>
    <w:uiPriority w:val="0"/>
    <w:rPr>
      <w:b/>
      <w:bCs/>
    </w:rPr>
  </w:style>
  <w:style w:type="paragraph" w:styleId="28">
    <w:name w:val="Date"/>
    <w:basedOn w:val="1"/>
    <w:next w:val="1"/>
    <w:qFormat/>
    <w:uiPriority w:val="0"/>
    <w:pPr>
      <w:ind w:left="100" w:leftChars="2500"/>
    </w:pPr>
  </w:style>
  <w:style w:type="paragraph" w:styleId="29">
    <w:name w:val="Document Map"/>
    <w:basedOn w:val="1"/>
    <w:qFormat/>
    <w:uiPriority w:val="0"/>
    <w:pPr>
      <w:shd w:val="clear" w:color="auto" w:fill="000080"/>
    </w:pPr>
  </w:style>
  <w:style w:type="paragraph" w:styleId="30">
    <w:name w:val="E-mail Signature"/>
    <w:basedOn w:val="1"/>
    <w:qFormat/>
    <w:uiPriority w:val="0"/>
  </w:style>
  <w:style w:type="character" w:styleId="31">
    <w:name w:val="Emphasis"/>
    <w:basedOn w:val="11"/>
    <w:qFormat/>
    <w:uiPriority w:val="0"/>
    <w:rPr>
      <w:i/>
      <w:iCs/>
    </w:rPr>
  </w:style>
  <w:style w:type="character" w:styleId="32">
    <w:name w:val="endnote reference"/>
    <w:basedOn w:val="11"/>
    <w:qFormat/>
    <w:uiPriority w:val="0"/>
    <w:rPr>
      <w:vertAlign w:val="superscript"/>
    </w:rPr>
  </w:style>
  <w:style w:type="paragraph" w:styleId="33">
    <w:name w:val="endnote text"/>
    <w:basedOn w:val="1"/>
    <w:qFormat/>
    <w:uiPriority w:val="0"/>
    <w:pPr>
      <w:snapToGrid w:val="0"/>
      <w:jc w:val="left"/>
    </w:pPr>
  </w:style>
  <w:style w:type="paragraph" w:styleId="34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snapToGrid w:val="0"/>
      <w:ind w:left="100" w:leftChars="1400"/>
    </w:pPr>
    <w:rPr>
      <w:rFonts w:ascii="Arial" w:hAnsi="Arial" w:cs="Arial"/>
      <w:sz w:val="24"/>
      <w:szCs w:val="24"/>
    </w:rPr>
  </w:style>
  <w:style w:type="paragraph" w:styleId="35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character" w:styleId="36">
    <w:name w:val="FollowedHyperlink"/>
    <w:basedOn w:val="11"/>
    <w:qFormat/>
    <w:uiPriority w:val="0"/>
    <w:rPr>
      <w:color w:val="800080"/>
      <w:u w:val="single"/>
    </w:rPr>
  </w:style>
  <w:style w:type="paragraph" w:styleId="3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38">
    <w:name w:val="footnote reference"/>
    <w:basedOn w:val="11"/>
    <w:qFormat/>
    <w:uiPriority w:val="0"/>
    <w:rPr>
      <w:vertAlign w:val="superscript"/>
    </w:rPr>
  </w:style>
  <w:style w:type="paragraph" w:styleId="39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40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41">
    <w:name w:val="HTML Acronym"/>
    <w:basedOn w:val="11"/>
    <w:qFormat/>
    <w:uiPriority w:val="0"/>
  </w:style>
  <w:style w:type="paragraph" w:styleId="42">
    <w:name w:val="HTML Address"/>
    <w:basedOn w:val="1"/>
    <w:qFormat/>
    <w:uiPriority w:val="0"/>
    <w:rPr>
      <w:i/>
      <w:iCs/>
    </w:rPr>
  </w:style>
  <w:style w:type="character" w:styleId="43">
    <w:name w:val="HTML Cite"/>
    <w:basedOn w:val="11"/>
    <w:qFormat/>
    <w:uiPriority w:val="0"/>
    <w:rPr>
      <w:i/>
      <w:iCs/>
    </w:rPr>
  </w:style>
  <w:style w:type="character" w:styleId="44">
    <w:name w:val="HTML Code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45">
    <w:name w:val="HTML Definition"/>
    <w:basedOn w:val="11"/>
    <w:qFormat/>
    <w:uiPriority w:val="0"/>
    <w:rPr>
      <w:i/>
      <w:iCs/>
    </w:rPr>
  </w:style>
  <w:style w:type="character" w:styleId="46">
    <w:name w:val="HTML Keyboard"/>
    <w:basedOn w:val="11"/>
    <w:qFormat/>
    <w:uiPriority w:val="0"/>
    <w:rPr>
      <w:rFonts w:ascii="Courier New" w:hAnsi="Courier New" w:cs="Courier New"/>
      <w:sz w:val="20"/>
      <w:szCs w:val="20"/>
    </w:rPr>
  </w:style>
  <w:style w:type="paragraph" w:styleId="47">
    <w:name w:val="HTML Preformatted"/>
    <w:basedOn w:val="1"/>
    <w:qFormat/>
    <w:uiPriority w:val="0"/>
    <w:rPr>
      <w:rFonts w:ascii="Courier New" w:hAnsi="Courier New" w:cs="Courier New"/>
      <w:sz w:val="20"/>
    </w:rPr>
  </w:style>
  <w:style w:type="character" w:styleId="48">
    <w:name w:val="HTML Sample"/>
    <w:basedOn w:val="11"/>
    <w:qFormat/>
    <w:uiPriority w:val="0"/>
    <w:rPr>
      <w:rFonts w:ascii="Courier New" w:hAnsi="Courier New" w:cs="Courier New"/>
    </w:rPr>
  </w:style>
  <w:style w:type="character" w:styleId="49">
    <w:name w:val="HTML Typewriter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50">
    <w:name w:val="HTML Variable"/>
    <w:basedOn w:val="11"/>
    <w:qFormat/>
    <w:uiPriority w:val="0"/>
    <w:rPr>
      <w:i/>
      <w:iCs/>
    </w:rPr>
  </w:style>
  <w:style w:type="character" w:styleId="51">
    <w:name w:val="Hyperlink"/>
    <w:basedOn w:val="11"/>
    <w:qFormat/>
    <w:uiPriority w:val="0"/>
    <w:rPr>
      <w:color w:val="0000FF"/>
      <w:u w:val="single"/>
    </w:rPr>
  </w:style>
  <w:style w:type="paragraph" w:styleId="52">
    <w:name w:val="index 1"/>
    <w:basedOn w:val="1"/>
    <w:next w:val="1"/>
    <w:qFormat/>
    <w:uiPriority w:val="0"/>
  </w:style>
  <w:style w:type="paragraph" w:styleId="53">
    <w:name w:val="index 2"/>
    <w:basedOn w:val="1"/>
    <w:next w:val="1"/>
    <w:qFormat/>
    <w:uiPriority w:val="0"/>
    <w:pPr>
      <w:ind w:left="200" w:leftChars="200"/>
    </w:pPr>
  </w:style>
  <w:style w:type="paragraph" w:styleId="54">
    <w:name w:val="index 3"/>
    <w:basedOn w:val="1"/>
    <w:next w:val="1"/>
    <w:qFormat/>
    <w:uiPriority w:val="0"/>
    <w:pPr>
      <w:ind w:left="400" w:leftChars="400"/>
    </w:pPr>
  </w:style>
  <w:style w:type="paragraph" w:styleId="55">
    <w:name w:val="index 4"/>
    <w:basedOn w:val="1"/>
    <w:next w:val="1"/>
    <w:qFormat/>
    <w:uiPriority w:val="0"/>
    <w:pPr>
      <w:ind w:left="600" w:leftChars="600"/>
    </w:pPr>
  </w:style>
  <w:style w:type="paragraph" w:styleId="56">
    <w:name w:val="index 5"/>
    <w:basedOn w:val="1"/>
    <w:next w:val="1"/>
    <w:qFormat/>
    <w:uiPriority w:val="0"/>
    <w:pPr>
      <w:ind w:left="800" w:leftChars="800"/>
    </w:pPr>
  </w:style>
  <w:style w:type="paragraph" w:styleId="57">
    <w:name w:val="index 6"/>
    <w:basedOn w:val="1"/>
    <w:next w:val="1"/>
    <w:uiPriority w:val="0"/>
    <w:pPr>
      <w:ind w:left="1000" w:leftChars="1000"/>
    </w:pPr>
  </w:style>
  <w:style w:type="paragraph" w:styleId="58">
    <w:name w:val="index 7"/>
    <w:basedOn w:val="1"/>
    <w:next w:val="1"/>
    <w:uiPriority w:val="0"/>
    <w:pPr>
      <w:ind w:left="1200" w:leftChars="1200"/>
    </w:pPr>
  </w:style>
  <w:style w:type="paragraph" w:styleId="59">
    <w:name w:val="index 8"/>
    <w:basedOn w:val="1"/>
    <w:next w:val="1"/>
    <w:uiPriority w:val="0"/>
    <w:pPr>
      <w:ind w:left="1400" w:leftChars="1400"/>
    </w:pPr>
  </w:style>
  <w:style w:type="paragraph" w:styleId="60">
    <w:name w:val="index 9"/>
    <w:basedOn w:val="1"/>
    <w:next w:val="1"/>
    <w:uiPriority w:val="0"/>
    <w:pPr>
      <w:ind w:left="1600" w:leftChars="1600"/>
    </w:pPr>
  </w:style>
  <w:style w:type="paragraph" w:styleId="61">
    <w:name w:val="index heading"/>
    <w:basedOn w:val="1"/>
    <w:next w:val="52"/>
    <w:uiPriority w:val="0"/>
    <w:rPr>
      <w:rFonts w:ascii="Arial" w:hAnsi="Arial" w:cs="Arial"/>
      <w:b/>
      <w:bCs/>
    </w:rPr>
  </w:style>
  <w:style w:type="character" w:styleId="62">
    <w:name w:val="line number"/>
    <w:basedOn w:val="11"/>
    <w:uiPriority w:val="0"/>
  </w:style>
  <w:style w:type="paragraph" w:styleId="63">
    <w:name w:val="List"/>
    <w:basedOn w:val="1"/>
    <w:uiPriority w:val="0"/>
    <w:pPr>
      <w:ind w:left="200" w:hanging="200" w:hangingChars="200"/>
    </w:pPr>
  </w:style>
  <w:style w:type="paragraph" w:styleId="64">
    <w:name w:val="List 2"/>
    <w:basedOn w:val="1"/>
    <w:uiPriority w:val="0"/>
    <w:pPr>
      <w:ind w:left="100" w:leftChars="200" w:hanging="200" w:hangingChars="200"/>
    </w:pPr>
  </w:style>
  <w:style w:type="paragraph" w:styleId="65">
    <w:name w:val="List 3"/>
    <w:basedOn w:val="1"/>
    <w:uiPriority w:val="0"/>
    <w:pPr>
      <w:ind w:left="100" w:leftChars="400" w:hanging="200" w:hangingChars="200"/>
    </w:pPr>
  </w:style>
  <w:style w:type="paragraph" w:styleId="66">
    <w:name w:val="List 4"/>
    <w:basedOn w:val="1"/>
    <w:uiPriority w:val="0"/>
    <w:pPr>
      <w:ind w:left="100" w:leftChars="600" w:hanging="200" w:hangingChars="200"/>
    </w:pPr>
  </w:style>
  <w:style w:type="paragraph" w:styleId="67">
    <w:name w:val="List 5"/>
    <w:basedOn w:val="1"/>
    <w:uiPriority w:val="0"/>
    <w:pPr>
      <w:ind w:left="100" w:leftChars="800" w:hanging="200" w:hangingChars="200"/>
    </w:pPr>
  </w:style>
  <w:style w:type="paragraph" w:styleId="68">
    <w:name w:val="List Bullet"/>
    <w:basedOn w:val="1"/>
    <w:uiPriority w:val="0"/>
    <w:pPr>
      <w:numPr>
        <w:ilvl w:val="0"/>
        <w:numId w:val="1"/>
      </w:numPr>
    </w:pPr>
  </w:style>
  <w:style w:type="paragraph" w:styleId="69">
    <w:name w:val="List Bullet 2"/>
    <w:basedOn w:val="1"/>
    <w:uiPriority w:val="0"/>
    <w:pPr>
      <w:numPr>
        <w:ilvl w:val="0"/>
        <w:numId w:val="2"/>
      </w:numPr>
    </w:pPr>
  </w:style>
  <w:style w:type="paragraph" w:styleId="70">
    <w:name w:val="List Bullet 3"/>
    <w:basedOn w:val="1"/>
    <w:uiPriority w:val="0"/>
    <w:pPr>
      <w:numPr>
        <w:ilvl w:val="0"/>
        <w:numId w:val="3"/>
      </w:numPr>
    </w:pPr>
  </w:style>
  <w:style w:type="paragraph" w:styleId="71">
    <w:name w:val="List Bullet 4"/>
    <w:basedOn w:val="1"/>
    <w:uiPriority w:val="0"/>
    <w:pPr>
      <w:numPr>
        <w:ilvl w:val="0"/>
        <w:numId w:val="4"/>
      </w:numPr>
    </w:pPr>
  </w:style>
  <w:style w:type="paragraph" w:styleId="72">
    <w:name w:val="List Bullet 5"/>
    <w:basedOn w:val="1"/>
    <w:uiPriority w:val="0"/>
    <w:pPr>
      <w:numPr>
        <w:ilvl w:val="0"/>
        <w:numId w:val="5"/>
      </w:numPr>
    </w:pPr>
  </w:style>
  <w:style w:type="paragraph" w:styleId="73">
    <w:name w:val="List Continue"/>
    <w:basedOn w:val="1"/>
    <w:uiPriority w:val="0"/>
    <w:pPr>
      <w:spacing w:after="120"/>
      <w:ind w:left="420" w:leftChars="200"/>
    </w:pPr>
  </w:style>
  <w:style w:type="paragraph" w:styleId="74">
    <w:name w:val="List Continue 2"/>
    <w:basedOn w:val="1"/>
    <w:uiPriority w:val="0"/>
    <w:pPr>
      <w:spacing w:after="120"/>
      <w:ind w:left="840" w:leftChars="400"/>
    </w:pPr>
  </w:style>
  <w:style w:type="paragraph" w:styleId="75">
    <w:name w:val="List Continue 3"/>
    <w:basedOn w:val="1"/>
    <w:uiPriority w:val="0"/>
    <w:pPr>
      <w:spacing w:after="120"/>
      <w:ind w:left="1260" w:leftChars="600"/>
    </w:pPr>
  </w:style>
  <w:style w:type="paragraph" w:styleId="76">
    <w:name w:val="List Continue 4"/>
    <w:basedOn w:val="1"/>
    <w:uiPriority w:val="0"/>
    <w:pPr>
      <w:spacing w:after="120"/>
      <w:ind w:left="1680" w:leftChars="800"/>
    </w:pPr>
  </w:style>
  <w:style w:type="paragraph" w:styleId="77">
    <w:name w:val="List Continue 5"/>
    <w:basedOn w:val="1"/>
    <w:uiPriority w:val="0"/>
    <w:pPr>
      <w:spacing w:after="120"/>
      <w:ind w:left="2100" w:leftChars="1000"/>
    </w:pPr>
  </w:style>
  <w:style w:type="paragraph" w:styleId="78">
    <w:name w:val="List Number"/>
    <w:basedOn w:val="1"/>
    <w:uiPriority w:val="0"/>
    <w:pPr>
      <w:numPr>
        <w:ilvl w:val="0"/>
        <w:numId w:val="6"/>
      </w:numPr>
    </w:pPr>
  </w:style>
  <w:style w:type="paragraph" w:styleId="79">
    <w:name w:val="List Number 2"/>
    <w:basedOn w:val="1"/>
    <w:uiPriority w:val="0"/>
    <w:pPr>
      <w:numPr>
        <w:ilvl w:val="0"/>
        <w:numId w:val="7"/>
      </w:numPr>
    </w:pPr>
  </w:style>
  <w:style w:type="paragraph" w:styleId="80">
    <w:name w:val="List Number 3"/>
    <w:basedOn w:val="1"/>
    <w:uiPriority w:val="0"/>
    <w:pPr>
      <w:numPr>
        <w:ilvl w:val="0"/>
        <w:numId w:val="8"/>
      </w:numPr>
    </w:pPr>
  </w:style>
  <w:style w:type="paragraph" w:styleId="81">
    <w:name w:val="List Number 4"/>
    <w:basedOn w:val="1"/>
    <w:uiPriority w:val="0"/>
    <w:pPr>
      <w:numPr>
        <w:ilvl w:val="0"/>
        <w:numId w:val="9"/>
      </w:numPr>
    </w:pPr>
  </w:style>
  <w:style w:type="paragraph" w:styleId="82">
    <w:name w:val="List Number 5"/>
    <w:basedOn w:val="1"/>
    <w:uiPriority w:val="0"/>
    <w:pPr>
      <w:numPr>
        <w:ilvl w:val="0"/>
        <w:numId w:val="10"/>
      </w:numPr>
    </w:pPr>
  </w:style>
  <w:style w:type="paragraph" w:styleId="83">
    <w:name w:val="macro"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 w:eastAsiaTheme="minorEastAsia"/>
      <w:kern w:val="2"/>
      <w:sz w:val="24"/>
      <w:szCs w:val="24"/>
      <w:lang w:val="en-US" w:eastAsia="zh-CN" w:bidi="ar-SA"/>
    </w:rPr>
  </w:style>
  <w:style w:type="paragraph" w:styleId="84">
    <w:name w:val="Message Header"/>
    <w:basedOn w:val="1"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cs="Arial"/>
      <w:sz w:val="24"/>
      <w:szCs w:val="24"/>
    </w:rPr>
  </w:style>
  <w:style w:type="paragraph" w:styleId="85">
    <w:name w:val="Normal (Web)"/>
    <w:basedOn w:val="1"/>
    <w:uiPriority w:val="0"/>
    <w:rPr>
      <w:sz w:val="24"/>
      <w:szCs w:val="24"/>
    </w:rPr>
  </w:style>
  <w:style w:type="paragraph" w:styleId="86">
    <w:name w:val="Normal Indent"/>
    <w:basedOn w:val="1"/>
    <w:uiPriority w:val="0"/>
    <w:pPr>
      <w:ind w:firstLine="420" w:firstLineChars="200"/>
    </w:pPr>
  </w:style>
  <w:style w:type="paragraph" w:styleId="87">
    <w:name w:val="Note Heading"/>
    <w:basedOn w:val="1"/>
    <w:next w:val="1"/>
    <w:uiPriority w:val="0"/>
    <w:pPr>
      <w:jc w:val="center"/>
    </w:pPr>
  </w:style>
  <w:style w:type="character" w:styleId="88">
    <w:name w:val="page number"/>
    <w:basedOn w:val="11"/>
    <w:uiPriority w:val="0"/>
  </w:style>
  <w:style w:type="paragraph" w:styleId="89">
    <w:name w:val="Plain Text"/>
    <w:basedOn w:val="1"/>
    <w:uiPriority w:val="0"/>
    <w:rPr>
      <w:rFonts w:ascii="SimSun" w:hAnsi="Courier New" w:cs="Courier New"/>
      <w:szCs w:val="21"/>
    </w:rPr>
  </w:style>
  <w:style w:type="paragraph" w:styleId="90">
    <w:name w:val="Salutation"/>
    <w:basedOn w:val="1"/>
    <w:next w:val="1"/>
    <w:uiPriority w:val="0"/>
  </w:style>
  <w:style w:type="paragraph" w:styleId="91">
    <w:name w:val="Signature"/>
    <w:basedOn w:val="1"/>
    <w:uiPriority w:val="0"/>
    <w:pPr>
      <w:ind w:left="100" w:leftChars="2100"/>
    </w:pPr>
  </w:style>
  <w:style w:type="character" w:styleId="92">
    <w:name w:val="Strong"/>
    <w:basedOn w:val="11"/>
    <w:qFormat/>
    <w:uiPriority w:val="0"/>
    <w:rPr>
      <w:b/>
      <w:bCs/>
    </w:rPr>
  </w:style>
  <w:style w:type="paragraph" w:styleId="93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table" w:styleId="94">
    <w:name w:val="Table 3D effects 1"/>
    <w:basedOn w:val="12"/>
    <w:uiPriority w:val="0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bottom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95">
    <w:name w:val="Table 3D effects 2"/>
    <w:basedOn w:val="12"/>
    <w:uiPriority w:val="0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3D effects 3"/>
    <w:basedOn w:val="12"/>
    <w:uiPriority w:val="0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1"/>
    <w:basedOn w:val="12"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2"/>
    <w:basedOn w:val="12"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Classic 3"/>
    <w:basedOn w:val="12"/>
    <w:uiPriority w:val="0"/>
    <w:pPr>
      <w:widowControl w:val="0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100">
    <w:name w:val="Table Classic 4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01">
    <w:name w:val="Table Colorful 1"/>
    <w:basedOn w:val="12"/>
    <w:uiPriority w:val="0"/>
    <w:pPr>
      <w:widowControl w:val="0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2">
    <w:name w:val="Table Colorful 2"/>
    <w:basedOn w:val="12"/>
    <w:uiPriority w:val="0"/>
    <w:pPr>
      <w:widowControl w:val="0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3">
    <w:name w:val="Table Colorful 3"/>
    <w:basedOn w:val="12"/>
    <w:uiPriority w:val="0"/>
    <w:pPr>
      <w:widowControl w:val="0"/>
      <w:jc w:val="both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4">
    <w:name w:val="Table Columns 1"/>
    <w:basedOn w:val="12"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left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5">
    <w:name w:val="Table Columns 2"/>
    <w:basedOn w:val="12"/>
    <w:uiPriority w:val="0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Columns 3"/>
    <w:basedOn w:val="12"/>
    <w:uiPriority w:val="0"/>
    <w:pPr>
      <w:widowControl w:val="0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Columns 4"/>
    <w:basedOn w:val="12"/>
    <w:uiPriority w:val="0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08">
    <w:name w:val="Table Columns 5"/>
    <w:basedOn w:val="12"/>
    <w:uiPriority w:val="0"/>
    <w:pPr>
      <w:widowControl w:val="0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09">
    <w:name w:val="Table Contemporary"/>
    <w:basedOn w:val="12"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0">
    <w:name w:val="Table Elegant"/>
    <w:basedOn w:val="12"/>
    <w:uiPriority w:val="0"/>
    <w:pPr>
      <w:widowControl w:val="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1">
    <w:name w:val="Table Grid"/>
    <w:basedOn w:val="1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12">
    <w:name w:val="Table Grid 1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Grid 2"/>
    <w:basedOn w:val="12"/>
    <w:uiPriority w:val="0"/>
    <w:pPr>
      <w:widowControl w:val="0"/>
      <w:jc w:val="both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4">
    <w:name w:val="Table Grid 3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5">
    <w:name w:val="Table Grid 4"/>
    <w:basedOn w:val="12"/>
    <w:uiPriority w:val="0"/>
    <w:pPr>
      <w:widowControl w:val="0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6">
    <w:name w:val="Table Grid 5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7">
    <w:name w:val="Table Grid 6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8">
    <w:name w:val="Table Grid 7"/>
    <w:basedOn w:val="12"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9">
    <w:name w:val="Table Grid 8"/>
    <w:basedOn w:val="12"/>
    <w:uiPriority w:val="0"/>
    <w:pPr>
      <w:widowControl w:val="0"/>
      <w:jc w:val="both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0">
    <w:name w:val="Table List 1"/>
    <w:basedOn w:val="12"/>
    <w:uiPriority w:val="0"/>
    <w:pPr>
      <w:widowControl w:val="0"/>
      <w:jc w:val="both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1">
    <w:name w:val="Table List 2"/>
    <w:basedOn w:val="12"/>
    <w:uiPriority w:val="0"/>
    <w:pPr>
      <w:widowControl w:val="0"/>
      <w:jc w:val="both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2">
    <w:name w:val="Table List 3"/>
    <w:basedOn w:val="12"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23">
    <w:name w:val="Table List 4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24">
    <w:name w:val="Table List 5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5">
    <w:name w:val="Table List 6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List 7"/>
    <w:basedOn w:val="12"/>
    <w:uiPriority w:val="0"/>
    <w:pPr>
      <w:widowControl w:val="0"/>
      <w:jc w:val="both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left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27">
    <w:name w:val="Table List 8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paragraph" w:styleId="128">
    <w:name w:val="table of authorities"/>
    <w:basedOn w:val="1"/>
    <w:next w:val="1"/>
    <w:uiPriority w:val="0"/>
    <w:pPr>
      <w:ind w:left="420" w:leftChars="200"/>
    </w:pPr>
  </w:style>
  <w:style w:type="paragraph" w:styleId="129">
    <w:name w:val="table of figures"/>
    <w:basedOn w:val="1"/>
    <w:next w:val="1"/>
    <w:uiPriority w:val="0"/>
    <w:pPr>
      <w:ind w:leftChars="200" w:hanging="200" w:hangingChars="200"/>
    </w:pPr>
  </w:style>
  <w:style w:type="table" w:styleId="130">
    <w:name w:val="Table Professional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1">
    <w:name w:val="Table Simple 1"/>
    <w:basedOn w:val="12"/>
    <w:uiPriority w:val="0"/>
    <w:pPr>
      <w:widowControl w:val="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left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32">
    <w:name w:val="Table Simple 2"/>
    <w:basedOn w:val="12"/>
    <w:uiPriority w:val="0"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33">
    <w:name w:val="Table Simple 3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4">
    <w:name w:val="Table Subtle 1"/>
    <w:basedOn w:val="12"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left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5">
    <w:name w:val="Table Subtle 2"/>
    <w:basedOn w:val="12"/>
    <w:uiPriority w:val="0"/>
    <w:pPr>
      <w:widowControl w:val="0"/>
      <w:jc w:val="both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6">
    <w:name w:val="Table Theme"/>
    <w:basedOn w:val="1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37">
    <w:name w:val="Table Web 1"/>
    <w:basedOn w:val="12"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8">
    <w:name w:val="Table Web 2"/>
    <w:basedOn w:val="12"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9">
    <w:name w:val="Table Web 3"/>
    <w:basedOn w:val="12"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140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141">
    <w:name w:val="toa heading"/>
    <w:basedOn w:val="1"/>
    <w:next w:val="1"/>
    <w:uiPriority w:val="0"/>
    <w:pPr>
      <w:spacing w:before="120"/>
    </w:pPr>
    <w:rPr>
      <w:rFonts w:ascii="Arial" w:hAnsi="Arial" w:cs="Arial"/>
      <w:sz w:val="24"/>
      <w:szCs w:val="24"/>
    </w:rPr>
  </w:style>
  <w:style w:type="paragraph" w:styleId="142">
    <w:name w:val="toc 1"/>
    <w:basedOn w:val="1"/>
    <w:next w:val="1"/>
    <w:uiPriority w:val="0"/>
  </w:style>
  <w:style w:type="paragraph" w:styleId="143">
    <w:name w:val="toc 2"/>
    <w:basedOn w:val="1"/>
    <w:next w:val="1"/>
    <w:uiPriority w:val="0"/>
    <w:pPr>
      <w:ind w:left="420" w:leftChars="200"/>
    </w:pPr>
  </w:style>
  <w:style w:type="paragraph" w:styleId="144">
    <w:name w:val="toc 3"/>
    <w:basedOn w:val="1"/>
    <w:next w:val="1"/>
    <w:uiPriority w:val="0"/>
    <w:pPr>
      <w:ind w:left="840" w:leftChars="400"/>
    </w:pPr>
  </w:style>
  <w:style w:type="paragraph" w:styleId="145">
    <w:name w:val="toc 4"/>
    <w:basedOn w:val="1"/>
    <w:next w:val="1"/>
    <w:uiPriority w:val="0"/>
    <w:pPr>
      <w:ind w:left="1260" w:leftChars="600"/>
    </w:pPr>
  </w:style>
  <w:style w:type="paragraph" w:styleId="146">
    <w:name w:val="toc 5"/>
    <w:basedOn w:val="1"/>
    <w:next w:val="1"/>
    <w:uiPriority w:val="0"/>
    <w:pPr>
      <w:ind w:left="1680" w:leftChars="800"/>
    </w:pPr>
  </w:style>
  <w:style w:type="paragraph" w:styleId="147">
    <w:name w:val="toc 6"/>
    <w:basedOn w:val="1"/>
    <w:next w:val="1"/>
    <w:uiPriority w:val="0"/>
    <w:pPr>
      <w:ind w:left="2100" w:leftChars="1000"/>
    </w:pPr>
  </w:style>
  <w:style w:type="paragraph" w:styleId="148">
    <w:name w:val="toc 7"/>
    <w:basedOn w:val="1"/>
    <w:next w:val="1"/>
    <w:uiPriority w:val="0"/>
    <w:pPr>
      <w:ind w:left="2520" w:leftChars="1200"/>
    </w:pPr>
  </w:style>
  <w:style w:type="paragraph" w:styleId="149">
    <w:name w:val="toc 8"/>
    <w:basedOn w:val="1"/>
    <w:next w:val="1"/>
    <w:uiPriority w:val="0"/>
    <w:pPr>
      <w:ind w:left="2940" w:leftChars="1400"/>
    </w:pPr>
  </w:style>
  <w:style w:type="paragraph" w:styleId="150">
    <w:name w:val="toc 9"/>
    <w:basedOn w:val="1"/>
    <w:next w:val="1"/>
    <w:uiPriority w:val="0"/>
    <w:pPr>
      <w:ind w:left="3360" w:leftChars="1600"/>
    </w:pPr>
  </w:style>
  <w:style w:type="table" w:styleId="151">
    <w:name w:val="Light Shading"/>
    <w:basedOn w:val="12"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152">
    <w:name w:val="Light Shading Accent 1"/>
    <w:basedOn w:val="12"/>
    <w:uiPriority w:val="60"/>
    <w:rPr>
      <w:color w:val="365F91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153">
    <w:name w:val="Light Shading Accent 2"/>
    <w:basedOn w:val="12"/>
    <w:uiPriority w:val="60"/>
    <w:rPr>
      <w:color w:val="94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154">
    <w:name w:val="Light Shading Accent 3"/>
    <w:basedOn w:val="12"/>
    <w:uiPriority w:val="60"/>
    <w:rPr>
      <w:color w:val="76923C"/>
    </w:rPr>
    <w:tblPr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155">
    <w:name w:val="Light Shading Accent 4"/>
    <w:basedOn w:val="12"/>
    <w:uiPriority w:val="60"/>
    <w:rPr>
      <w:color w:val="5F497A"/>
    </w:rPr>
    <w:tblPr>
      <w:tblBorders>
        <w:top w:val="single" w:color="8064A2" w:sz="8" w:space="0"/>
        <w:bottom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156">
    <w:name w:val="Light Shading Accent 5"/>
    <w:basedOn w:val="12"/>
    <w:uiPriority w:val="60"/>
    <w:rPr>
      <w:color w:val="31849B"/>
    </w:rPr>
    <w:tblPr>
      <w:tblBorders>
        <w:top w:val="single" w:color="4BACC6" w:sz="8" w:space="0"/>
        <w:bottom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157">
    <w:name w:val="Light Shading Accent 6"/>
    <w:basedOn w:val="12"/>
    <w:uiPriority w:val="60"/>
    <w:rPr>
      <w:color w:val="E36C0A"/>
    </w:rPr>
    <w:tblPr>
      <w:tblBorders>
        <w:top w:val="single" w:color="F79646" w:sz="8" w:space="0"/>
        <w:bottom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158">
    <w:name w:val="Light List"/>
    <w:basedOn w:val="12"/>
    <w:uiPriority w:val="61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159">
    <w:name w:val="Light List Accent 1"/>
    <w:basedOn w:val="12"/>
    <w:uiPriority w:val="61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styleId="160">
    <w:name w:val="Light List Accent 2"/>
    <w:basedOn w:val="12"/>
    <w:uiPriority w:val="61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styleId="161">
    <w:name w:val="Light List Accent 3"/>
    <w:basedOn w:val="12"/>
    <w:uiPriority w:val="61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styleId="162">
    <w:name w:val="Light List Accent 4"/>
    <w:basedOn w:val="12"/>
    <w:uiPriority w:val="61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styleId="163">
    <w:name w:val="Light List Accent 5"/>
    <w:basedOn w:val="12"/>
    <w:uiPriority w:val="61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styleId="164">
    <w:name w:val="Light List Accent 6"/>
    <w:basedOn w:val="12"/>
    <w:uiPriority w:val="61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</w:style>
  <w:style w:type="table" w:styleId="165">
    <w:name w:val="Light Grid"/>
    <w:basedOn w:val="12"/>
    <w:uiPriority w:val="62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1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  <w:shd w:val="clear" w:color="auto" w:fill="C0C0C0"/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  <w:shd w:val="clear" w:color="auto" w:fill="C0C0C0"/>
      </w:tcPr>
    </w:tblStylePr>
    <w:tblStylePr w:type="band2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</w:tcPr>
    </w:tblStylePr>
  </w:style>
  <w:style w:type="table" w:styleId="166">
    <w:name w:val="Light Grid Accent 1"/>
    <w:basedOn w:val="12"/>
    <w:uiPriority w:val="62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1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  <w:shd w:val="clear" w:color="auto" w:fill="D3DFEE"/>
      </w:tcPr>
    </w:tblStylePr>
    <w:tblStylePr w:type="band2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</w:tcPr>
    </w:tblStylePr>
  </w:style>
  <w:style w:type="table" w:styleId="167">
    <w:name w:val="Light Grid Accent 2"/>
    <w:basedOn w:val="12"/>
    <w:uiPriority w:val="62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1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  <w:shd w:val="clear" w:color="auto" w:fill="EFD3D2"/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  <w:shd w:val="clear" w:color="auto" w:fill="EFD3D2"/>
      </w:tcPr>
    </w:tblStylePr>
    <w:tblStylePr w:type="band2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</w:tcPr>
    </w:tblStylePr>
  </w:style>
  <w:style w:type="table" w:styleId="168">
    <w:name w:val="Light Grid Accent 3"/>
    <w:basedOn w:val="12"/>
    <w:uiPriority w:val="62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1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  <w:shd w:val="clear" w:color="auto" w:fill="E6EED5"/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  <w:shd w:val="clear" w:color="auto" w:fill="E6EED5"/>
      </w:tcPr>
    </w:tblStylePr>
    <w:tblStylePr w:type="band2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</w:tcPr>
    </w:tblStylePr>
  </w:style>
  <w:style w:type="table" w:styleId="169">
    <w:name w:val="Light Grid Accent 4"/>
    <w:basedOn w:val="12"/>
    <w:uiPriority w:val="62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1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  <w:shd w:val="clear" w:color="auto" w:fill="DFD8E8"/>
      </w:tcPr>
    </w:tblStylePr>
    <w:tblStylePr w:type="band2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</w:tcPr>
    </w:tblStylePr>
  </w:style>
  <w:style w:type="table" w:styleId="170">
    <w:name w:val="Light Grid Accent 5"/>
    <w:basedOn w:val="12"/>
    <w:uiPriority w:val="62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1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  <w:shd w:val="clear" w:color="auto" w:fill="D2EAF1"/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  <w:shd w:val="clear" w:color="auto" w:fill="D2EAF1"/>
      </w:tcPr>
    </w:tblStylePr>
    <w:tblStylePr w:type="band2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</w:tcPr>
    </w:tblStylePr>
  </w:style>
  <w:style w:type="table" w:styleId="171">
    <w:name w:val="Light Grid Accent 6"/>
    <w:basedOn w:val="12"/>
    <w:uiPriority w:val="62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1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  <w:shd w:val="clear" w:color="auto" w:fill="FDE4D0"/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  <w:shd w:val="clear" w:color="auto" w:fill="FDE4D0"/>
      </w:tcPr>
    </w:tblStylePr>
    <w:tblStylePr w:type="band2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</w:tcPr>
    </w:tblStylePr>
  </w:style>
  <w:style w:type="table" w:styleId="172">
    <w:name w:val="Medium Shading 1"/>
    <w:basedOn w:val="12"/>
    <w:uiPriority w:val="63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3">
    <w:name w:val="Medium Shading 1 Accent 1"/>
    <w:basedOn w:val="12"/>
    <w:uiPriority w:val="63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4">
    <w:name w:val="Medium Shading 1 Accent 2"/>
    <w:basedOn w:val="12"/>
    <w:uiPriority w:val="63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5">
    <w:name w:val="Medium Shading 1 Accent 3"/>
    <w:basedOn w:val="12"/>
    <w:uiPriority w:val="63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6">
    <w:name w:val="Medium Shading 1 Accent 4"/>
    <w:basedOn w:val="12"/>
    <w:uiPriority w:val="63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7">
    <w:name w:val="Medium Shading 1 Accent 5"/>
    <w:basedOn w:val="12"/>
    <w:uiPriority w:val="63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8">
    <w:name w:val="Medium Shading 1 Accent 6"/>
    <w:basedOn w:val="12"/>
    <w:uiPriority w:val="63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F9B074" w:sz="8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sz="6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9">
    <w:name w:val="Medium Shading 2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0">
    <w:name w:val="Medium Shading 2 Accent 1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1">
    <w:name w:val="Medium Shading 2 Accent 2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2">
    <w:name w:val="Medium Shading 2 Accent 3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3">
    <w:name w:val="Medium Shading 2 Accent 4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4">
    <w:name w:val="Medium Shading 2 Accent 5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5">
    <w:name w:val="Medium Shading 2 Accent 6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6">
    <w:name w:val="Medium List 1"/>
    <w:basedOn w:val="12"/>
    <w:uiPriority w:val="65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000000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187">
    <w:name w:val="Medium List 1 Accent 1"/>
    <w:basedOn w:val="12"/>
    <w:uiPriority w:val="65"/>
    <w:rPr>
      <w:color w:val="000000"/>
    </w:rPr>
    <w:tblPr>
      <w:tblBorders>
        <w:top w:val="single" w:color="4F81BD" w:sz="8" w:space="0"/>
        <w:bottom w:val="single" w:color="4F81B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F81B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188">
    <w:name w:val="Medium List 1 Accent 2"/>
    <w:basedOn w:val="12"/>
    <w:uiPriority w:val="65"/>
    <w:rPr>
      <w:color w:val="000000"/>
    </w:rPr>
    <w:tblPr>
      <w:tblBorders>
        <w:top w:val="single" w:color="C0504D" w:sz="8" w:space="0"/>
        <w:bottom w:val="single" w:color="C0504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C0504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89">
    <w:name w:val="Medium List 1 Accent 3"/>
    <w:basedOn w:val="12"/>
    <w:uiPriority w:val="65"/>
    <w:rPr>
      <w:color w:val="000000"/>
    </w:rPr>
    <w:tblPr>
      <w:tblBorders>
        <w:top w:val="single" w:color="9BBB59" w:sz="8" w:space="0"/>
        <w:bottom w:val="single" w:color="9BBB59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9BBB59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90">
    <w:name w:val="Medium List 1 Accent 4"/>
    <w:basedOn w:val="12"/>
    <w:uiPriority w:val="65"/>
    <w:rPr>
      <w:color w:val="000000"/>
    </w:rPr>
    <w:tblPr>
      <w:tblBorders>
        <w:top w:val="single" w:color="8064A2" w:sz="8" w:space="0"/>
        <w:bottom w:val="single" w:color="8064A2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8064A2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91">
    <w:name w:val="Medium List 1 Accent 5"/>
    <w:basedOn w:val="12"/>
    <w:uiPriority w:val="65"/>
    <w:rPr>
      <w:color w:val="00000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BACC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92">
    <w:name w:val="Medium List 1 Accent 6"/>
    <w:basedOn w:val="12"/>
    <w:uiPriority w:val="65"/>
    <w:rPr>
      <w:color w:val="000000"/>
    </w:rPr>
    <w:tblPr>
      <w:tblBorders>
        <w:top w:val="single" w:color="F79646" w:sz="8" w:space="0"/>
        <w:bottom w:val="single" w:color="F7964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F7964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193">
    <w:name w:val="Medium List 2"/>
    <w:basedOn w:val="12"/>
    <w:uiPriority w:val="66"/>
    <w:rPr>
      <w:rFonts w:ascii="SimSun" w:hAnsi="SimSun" w:eastAsia="Courier New" w:cs="Times New Roman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000000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000000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000000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4">
    <w:name w:val="Medium List 2 Accent 1"/>
    <w:basedOn w:val="12"/>
    <w:uiPriority w:val="66"/>
    <w:rPr>
      <w:rFonts w:ascii="SimSun" w:hAnsi="SimSun" w:eastAsia="Courier New" w:cs="Times New Roman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F81B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F81B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5">
    <w:name w:val="Medium List 2 Accent 2"/>
    <w:basedOn w:val="12"/>
    <w:uiPriority w:val="66"/>
    <w:rPr>
      <w:rFonts w:ascii="SimSun" w:hAnsi="SimSun" w:eastAsia="Courier New" w:cs="Times New Roman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C0504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C0504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6">
    <w:name w:val="Medium List 2 Accent 3"/>
    <w:basedOn w:val="12"/>
    <w:uiPriority w:val="66"/>
    <w:rPr>
      <w:rFonts w:ascii="SimSun" w:hAnsi="SimSun" w:eastAsia="Courier New" w:cs="Times New Roman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9BBB59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9BBB59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7">
    <w:name w:val="Medium List 2 Accent 4"/>
    <w:basedOn w:val="12"/>
    <w:uiPriority w:val="66"/>
    <w:rPr>
      <w:rFonts w:ascii="SimSun" w:hAnsi="SimSun" w:eastAsia="Courier New" w:cs="Times New Roman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8064A2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8064A2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8">
    <w:name w:val="Medium List 2 Accent 5"/>
    <w:basedOn w:val="12"/>
    <w:uiPriority w:val="66"/>
    <w:rPr>
      <w:rFonts w:ascii="SimSun" w:hAnsi="SimSun" w:eastAsia="Courier New" w:cs="Times New Roman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BACC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9">
    <w:name w:val="Medium List 2 Accent 6"/>
    <w:basedOn w:val="12"/>
    <w:uiPriority w:val="66"/>
    <w:rPr>
      <w:rFonts w:ascii="SimSun" w:hAnsi="SimSun" w:eastAsia="Courier New" w:cs="Times New Roman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F7964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F7964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00">
    <w:name w:val="Medium Grid 1"/>
    <w:basedOn w:val="12"/>
    <w:uiPriority w:val="67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01">
    <w:name w:val="Medium Grid 1 Accent 1"/>
    <w:basedOn w:val="12"/>
    <w:uiPriority w:val="67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02">
    <w:name w:val="Medium Grid 1 Accent 2"/>
    <w:basedOn w:val="12"/>
    <w:uiPriority w:val="67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  <w:insideV w:val="single" w:color="CF7B79" w:sz="8" w:space="0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03">
    <w:name w:val="Medium Grid 1 Accent 3"/>
    <w:basedOn w:val="12"/>
    <w:uiPriority w:val="67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04">
    <w:name w:val="Medium Grid 1 Accent 4"/>
    <w:basedOn w:val="12"/>
    <w:uiPriority w:val="67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  <w:insideV w:val="single" w:color="9F8AB9" w:sz="8" w:space="0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05">
    <w:name w:val="Medium Grid 1 Accent 5"/>
    <w:basedOn w:val="12"/>
    <w:uiPriority w:val="67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06">
    <w:name w:val="Medium Grid 1 Accent 6"/>
    <w:basedOn w:val="12"/>
    <w:uiPriority w:val="67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  <w:insideV w:val="single" w:color="F9B074" w:sz="8" w:space="0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07">
    <w:name w:val="Medium Grid 2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208">
    <w:name w:val="Medium Grid 2 Accent 1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09">
    <w:name w:val="Medium Grid 2 Accent 2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10">
    <w:name w:val="Medium Grid 2 Accent 3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11">
    <w:name w:val="Medium Grid 2 Accent 4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12">
    <w:name w:val="Medium Grid 2 Accent 5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13">
    <w:name w:val="Medium Grid 2 Accent 6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214">
    <w:name w:val="Medium Grid 3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215">
    <w:name w:val="Medium Grid 3 Accent 1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216">
    <w:name w:val="Medium Grid 3 Accent 2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217">
    <w:name w:val="Medium Grid 3 Accent 3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218">
    <w:name w:val="Medium Grid 3 Accent 4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219">
    <w:name w:val="Medium Grid 3 Accent 5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220">
    <w:name w:val="Medium Grid 3 Accent 6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table" w:styleId="221">
    <w:name w:val="Dark List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222">
    <w:name w:val="Dark List Accent 1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223">
    <w:name w:val="Dark List Accent 2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224">
    <w:name w:val="Dark List Accent 3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225">
    <w:name w:val="Dark List Accent 4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226">
    <w:name w:val="Dark List Accent 5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227">
    <w:name w:val="Dark List Accent 6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228">
    <w:name w:val="Colorful Shading"/>
    <w:basedOn w:val="12"/>
    <w:uiPriority w:val="71"/>
    <w:rPr>
      <w:color w:val="00000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29">
    <w:name w:val="Colorful Shading Accent 1"/>
    <w:basedOn w:val="12"/>
    <w:uiPriority w:val="71"/>
    <w:rPr>
      <w:color w:val="000000"/>
    </w:rPr>
    <w:tblPr>
      <w:tblBorders>
        <w:top w:val="single" w:color="C0504D" w:sz="24" w:space="0"/>
        <w:left w:val="single" w:color="4F81BD" w:sz="4" w:space="0"/>
        <w:bottom w:val="single" w:color="4F81BD" w:sz="4" w:space="0"/>
        <w:right w:val="single" w:color="4F81BD" w:sz="4" w:space="0"/>
        <w:insideH w:val="single" w:color="FFFFFF" w:sz="4" w:space="0"/>
        <w:insideV w:val="single" w:color="FFFFFF" w:sz="4" w:space="0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0">
    <w:name w:val="Colorful Shading Accent 2"/>
    <w:basedOn w:val="12"/>
    <w:uiPriority w:val="71"/>
    <w:rPr>
      <w:color w:val="000000"/>
    </w:rPr>
    <w:tblPr>
      <w:tblBorders>
        <w:top w:val="single" w:color="C0504D" w:sz="24" w:space="0"/>
        <w:left w:val="single" w:color="C0504D" w:sz="4" w:space="0"/>
        <w:bottom w:val="single" w:color="C0504D" w:sz="4" w:space="0"/>
        <w:right w:val="single" w:color="C0504D" w:sz="4" w:space="0"/>
        <w:insideH w:val="single" w:color="FFFFFF" w:sz="4" w:space="0"/>
        <w:insideV w:val="single" w:color="FFFFFF" w:sz="4" w:space="0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1">
    <w:name w:val="Colorful Shading Accent 3"/>
    <w:basedOn w:val="12"/>
    <w:uiPriority w:val="71"/>
    <w:rPr>
      <w:color w:val="000000"/>
    </w:rPr>
    <w:tblPr>
      <w:tblBorders>
        <w:top w:val="single" w:color="8064A2" w:sz="24" w:space="0"/>
        <w:left w:val="single" w:color="9BBB59" w:sz="4" w:space="0"/>
        <w:bottom w:val="single" w:color="9BBB59" w:sz="4" w:space="0"/>
        <w:right w:val="single" w:color="9BBB59" w:sz="4" w:space="0"/>
        <w:insideH w:val="single" w:color="FFFFFF" w:sz="4" w:space="0"/>
        <w:insideV w:val="single" w:color="FFFFFF" w:sz="4" w:space="0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232">
    <w:name w:val="Colorful Shading Accent 4"/>
    <w:basedOn w:val="12"/>
    <w:uiPriority w:val="71"/>
    <w:rPr>
      <w:color w:val="000000"/>
    </w:rPr>
    <w:tblPr>
      <w:tblBorders>
        <w:top w:val="single" w:color="9BBB59" w:sz="24" w:space="0"/>
        <w:left w:val="single" w:color="8064A2" w:sz="4" w:space="0"/>
        <w:bottom w:val="single" w:color="8064A2" w:sz="4" w:space="0"/>
        <w:right w:val="single" w:color="8064A2" w:sz="4" w:space="0"/>
        <w:insideH w:val="single" w:color="FFFFFF" w:sz="4" w:space="0"/>
        <w:insideV w:val="single" w:color="FFFFFF" w:sz="4" w:space="0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3">
    <w:name w:val="Colorful Shading Accent 5"/>
    <w:basedOn w:val="12"/>
    <w:uiPriority w:val="71"/>
    <w:rPr>
      <w:color w:val="000000"/>
    </w:rPr>
    <w:tblPr>
      <w:tblBorders>
        <w:top w:val="single" w:color="F79646" w:sz="24" w:space="0"/>
        <w:left w:val="single" w:color="4BACC6" w:sz="4" w:space="0"/>
        <w:bottom w:val="single" w:color="4BACC6" w:sz="4" w:space="0"/>
        <w:right w:val="single" w:color="4BACC6" w:sz="4" w:space="0"/>
        <w:insideH w:val="single" w:color="FFFFFF" w:sz="4" w:space="0"/>
        <w:insideV w:val="single" w:color="FFFFFF" w:sz="4" w:space="0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4">
    <w:name w:val="Colorful Shading Accent 6"/>
    <w:basedOn w:val="12"/>
    <w:uiPriority w:val="71"/>
    <w:rPr>
      <w:color w:val="000000"/>
    </w:rPr>
    <w:tblPr>
      <w:tblBorders>
        <w:top w:val="single" w:color="4BACC6" w:sz="24" w:space="0"/>
        <w:left w:val="single" w:color="F79646" w:sz="4" w:space="0"/>
        <w:bottom w:val="single" w:color="F79646" w:sz="4" w:space="0"/>
        <w:right w:val="single" w:color="F79646" w:sz="4" w:space="0"/>
        <w:insideH w:val="single" w:color="FFFFFF" w:sz="4" w:space="0"/>
        <w:insideV w:val="single" w:color="FFFFFF" w:sz="4" w:space="0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5">
    <w:name w:val="Colorful List"/>
    <w:basedOn w:val="12"/>
    <w:uiPriority w:val="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236">
    <w:name w:val="Colorful List Accent 1"/>
    <w:basedOn w:val="12"/>
    <w:uiPriority w:val="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237">
    <w:name w:val="Colorful List Accent 2"/>
    <w:basedOn w:val="12"/>
    <w:uiPriority w:val="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238">
    <w:name w:val="Colorful List Accent 3"/>
    <w:basedOn w:val="12"/>
    <w:uiPriority w:val="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239">
    <w:name w:val="Colorful List Accent 4"/>
    <w:basedOn w:val="12"/>
    <w:uiPriority w:val="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240">
    <w:name w:val="Colorful List Accent 5"/>
    <w:basedOn w:val="12"/>
    <w:uiPriority w:val="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241">
    <w:name w:val="Colorful List Accent 6"/>
    <w:basedOn w:val="12"/>
    <w:uiPriority w:val="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242">
    <w:name w:val="Colorful Grid"/>
    <w:basedOn w:val="12"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43">
    <w:name w:val="Colorful Grid Accent 1"/>
    <w:basedOn w:val="12"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44">
    <w:name w:val="Colorful Grid Accent 2"/>
    <w:basedOn w:val="12"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45">
    <w:name w:val="Colorful Grid Accent 3"/>
    <w:basedOn w:val="12"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46">
    <w:name w:val="Colorful Grid Accent 4"/>
    <w:basedOn w:val="12"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47">
    <w:name w:val="Colorful Grid Accent 5"/>
    <w:basedOn w:val="12"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48">
    <w:name w:val="Colorful Grid Accent 6"/>
    <w:basedOn w:val="12"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paragraph" w:customStyle="1" w:styleId="249">
    <w:name w:val="No Spacing"/>
    <w:next w:val="1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Calibri" w:hAnsi="Calibri" w:eastAsia="Times New Roman" w:cs="Times New Roman"/>
      <w:snapToGrid/>
      <w:color w:val="auto"/>
      <w:spacing w:val="0"/>
      <w:w w:val="100"/>
      <w:kern w:val="0"/>
      <w:position w:val="0"/>
      <w:sz w:val="22"/>
      <w:u w:val="none" w:color="auto"/>
      <w:shd w:val="clear" w:color="auto" w:fill="auto"/>
      <w:vertAlign w:val="baseline"/>
      <w:rtl w:val="0"/>
      <w:cs w:val="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2025-03-31T07:55:00Z</dcterms:created>
  <dc:creator>Zdravko ČAČINOVIĆ</dc:creator>
  <cp:lastModifiedBy>Zdravko ČAČINOVIĆ</cp:lastModifiedBy>
  <dcterms:modified xsi:type="dcterms:W3CDTF">2025-03-31T08:13:50Z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1033-12.2.0.20782</vt:lpwstr>
  </property>
  <property fmtid="{D5CDD505-2E9C-101B-9397-08002B2CF9AE}" pid="3" name="ICV">
    <vt:lpwstr>41EF4CB89A5D4CFEA395C783AF72DA11_11</vt:lpwstr>
  </property>
</Properties>
</file>